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Geometry Is F.U.N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segment of a tangent with one endpoint in the circle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Endpoint of angle lie on a diameter that are is a semicircle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arc whose points are on or in the exterior of a central angle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set of all points outside the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Are 2 arcs that have the same measure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region on bounded by two radio of a circle and their intercepted arc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distance along on arc measure in linear units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Measure of an inscribed angle is half the measure of its intercepted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Arrea of segment = area of secp. = área of triangle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An angle whose vertex is in a circle and who’s sides contain chords of the circle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An angle whose vertex is the center of a circle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Consists of endpoints that lie on the side of an inscribed angle and the points of the circle between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The arcs of same circle that intersect at exactly one point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the set of all points inside the circle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 angle whose vertex is on a circle and whose sides contain chords of the circles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line that interacts a circle at two points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 arc whose points are on or in the interior of an angle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Multiply the number of degrees by multiple the # of radians by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If the secant and a tangent intersect in the exterior a circle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2 circles if and only if they are congruent rodii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Coplanar circles with the same center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Point where the tangent and a circle intersect is called -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I’d 2 chords intercept in the interior of a circle, the. The product of the length of the segment of the chords are equal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line in the same plane as a circle that intersects at exactly one point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Unbroken part of a circle constant of two point called endpoint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Alive that is tangent to two circles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2 coplanar circles that intersect at exactly one point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Consists of endpoint that lie on the side of an inscribed angle and the points of the circle between them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An angle if it’s endpoint lie on the sides of the angle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A segment whose endpoint lie on a circle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Geometry Is F.U.N </dc:title>
  <dcterms:created xsi:type="dcterms:W3CDTF">2021-10-11T07:57:44Z</dcterms:created>
  <dcterms:modified xsi:type="dcterms:W3CDTF">2021-10-11T07:57:44Z</dcterms:modified>
</cp:coreProperties>
</file>