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Geometry Terms Crossword Puzzle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arc of a circle that is smaller than a semicircle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Middle of a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perpendicular from the center of a circle to a chord is the *blank*of the chord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mirror a shape or object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Angles inscribed in a semicircle are *blank*angles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Angle that has its vertex on the circle and its sides are chords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When a shape still looks the same after it has been turned to a certain degree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Tangent segments to a circle from a point outside the circle are *blank*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If two chords in a circle are congruent , then their *blank*are also congruent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Angle with its vertex at the center of the circle and sides passing through the endpoints of the arc.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move up, down, left, and right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line that is drawn to divide an image in half, has to mirror the other side.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Line that passes through the middle of the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tangent to a circle is *blank* to the radius drawn to the point of the tangent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turn shape to a certain degree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Preserves length and size during transformation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arc of a circle whose endpoints are the endpoints of a diameter. (180 degrees)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opposite angles of a cyclic quadrilateral are *blank*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line that intersects the circle only once (always outside the circle)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An arc of a circle that is larger than the semicircle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line segment whose endpoints lie on the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line from the center of a circle to a point on the circle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Geometry Terms Crossword Puzzle </dc:title>
  <dcterms:created xsi:type="dcterms:W3CDTF">2021-10-11T07:57:03Z</dcterms:created>
  <dcterms:modified xsi:type="dcterms:W3CDTF">2021-10-11T07:57:03Z</dcterms:modified>
</cp:coreProperties>
</file>