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Gerð augans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Lítið holrúm fyllt vökva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Ljós fellur inn um...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Hreyfingar augans stjórnast af...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Staðsetning skynnema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Gefur auganu lit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Safnar ljósgeislum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Safnar boðum frá nokkrum tauganemum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Hlaupkennd fylling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Hæfileiki augasteinsins til að breyta lögun augans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Hylur augað að utan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Gerð augans</dc:title>
  <dcterms:created xsi:type="dcterms:W3CDTF">2021-10-14T03:41:09Z</dcterms:created>
  <dcterms:modified xsi:type="dcterms:W3CDTF">2021-10-14T03:41:09Z</dcterms:modified>
</cp:coreProperties>
</file>