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Gerald of Wales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Where did Gerald die?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 accompanied Gerald on his journey?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 houses were made of?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How many weeks did the Archbishop and Gerald journey around Wales take?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Gerald's mother was a 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Where was Gerald born?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Where did Gerald journey around?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According to the Archbishop how many ways would you die in hell?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How old was Gerald when he went on his journey?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Gerald's name in Greek?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transport did Gerald use?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Where did Gerald stay on his journey.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Where would you go if you were a sinner?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did people take on Gerald's journey?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Who was Gerald's father?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Gerald of Wales</dc:title>
  <dcterms:created xsi:type="dcterms:W3CDTF">2021-10-11T07:58:37Z</dcterms:created>
  <dcterms:modified xsi:type="dcterms:W3CDTF">2021-10-11T07:58:37Z</dcterms:modified>
</cp:coreProperties>
</file>