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Geronimo Stilton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Emotionnellement ou physiquement perturbé ou dérangé.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Un grand bruit, désagréable, et prolongé.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Extrêmement large, énorme.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Ce qui est un instrument indiquant l'heure par l'ombre d'un pointeur jeté par le soleil sur une plaque marquée avec les heures de la journée?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Un plat, bonbon arrondies à la fin d'un bâton.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Secouant ou en tremblant à cause du froid, la maladie, la peur ou l'excitation.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Secouer involontairement, généralement en raison de l'anxiété, l'excitation, ou de fragilité.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Un petit baie bleu.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Exsudant, trempés ou induisant la sueur.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Développer une teinte rose dans le visage de l'embarras ou de honte.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Geronimo Stilton</dc:title>
  <dcterms:created xsi:type="dcterms:W3CDTF">2021-10-11T07:59:35Z</dcterms:created>
  <dcterms:modified xsi:type="dcterms:W3CDTF">2021-10-11T07:59:35Z</dcterms:modified>
</cp:coreProperties>
</file>