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Gertrudis Gomez de Avellaneda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Arreglado o planeado, usualmente refiere a un matrimonio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Respetado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Sentimiento hacia su país natal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Apodo que usó para publicar primeras escrituras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Obra más famosa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DInero que recibes de miembros familiares muertos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Quitar la honra de la familia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Movimiento literario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Impacto que deja una persona después de su muerte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Una composición escrita que se presenta para entrenamiento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Gertrudis Gomez de Avellaneda</dc:title>
  <dcterms:created xsi:type="dcterms:W3CDTF">2021-10-11T08:00:54Z</dcterms:created>
  <dcterms:modified xsi:type="dcterms:W3CDTF">2021-10-11T08:00:54Z</dcterms:modified>
</cp:coreProperties>
</file>