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Get that Job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Do not     the interviewer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Ask the interviewer      to let them know your interested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When the interview is over what should you do with the interviewer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First thing you need to get for that job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Where can you find clothes if needed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You always want to be     for an interview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do we want to wear to fill out the application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should you do while on the phone with the employer telling you interview information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You want to look your     for the interview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We want to be kind 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First thing you do with the interviewer before the process starts</w:t>
            </w:r>
          </w:p>
        </w:tc>
      </w:tr>
    </w:tbl>
    <w:p>
      <w:pPr>
        <w:pStyle w:val="WordBankLarge"/>
      </w:pPr>
      <w:r>
        <w:t xml:space="preserve">   Churches    </w:t>
      </w:r>
      <w:r>
        <w:t xml:space="preserve">   interrupt     </w:t>
      </w:r>
      <w:r>
        <w:t xml:space="preserve">   Business Casual    </w:t>
      </w:r>
      <w:r>
        <w:t xml:space="preserve">   write down    </w:t>
      </w:r>
      <w:r>
        <w:t xml:space="preserve">   Handshake    </w:t>
      </w:r>
      <w:r>
        <w:t xml:space="preserve">   early    </w:t>
      </w:r>
      <w:r>
        <w:t xml:space="preserve">   courteous    </w:t>
      </w:r>
      <w:r>
        <w:t xml:space="preserve">   best    </w:t>
      </w:r>
      <w:r>
        <w:t xml:space="preserve">   application    </w:t>
      </w:r>
      <w:r>
        <w:t xml:space="preserve">   questions    </w:t>
      </w:r>
      <w:r>
        <w:t xml:space="preserve">   Thank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 that Job</dc:title>
  <dcterms:created xsi:type="dcterms:W3CDTF">2021-10-11T08:02:12Z</dcterms:created>
  <dcterms:modified xsi:type="dcterms:W3CDTF">2021-10-11T08:02:12Z</dcterms:modified>
</cp:coreProperties>
</file>