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Géibheann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Ainmhí    </w:t>
      </w:r>
      <w:r>
        <w:t xml:space="preserve">   Leon    </w:t>
      </w:r>
      <w:r>
        <w:t xml:space="preserve">   Codarsnacht    </w:t>
      </w:r>
      <w:r>
        <w:t xml:space="preserve">   Meafar    </w:t>
      </w:r>
      <w:r>
        <w:t xml:space="preserve">   Zú    </w:t>
      </w:r>
      <w:r>
        <w:t xml:space="preserve">   Fuinneamh    </w:t>
      </w:r>
      <w:r>
        <w:t xml:space="preserve">   Láidir,    </w:t>
      </w:r>
      <w:r>
        <w:t xml:space="preserve">   Brón    </w:t>
      </w:r>
      <w:r>
        <w:t xml:space="preserve">   Tuirseach    </w:t>
      </w:r>
      <w:r>
        <w:t xml:space="preserve">   Tinn    </w:t>
      </w:r>
      <w:r>
        <w:t xml:space="preserve">   Leathshiúil    </w:t>
      </w:r>
      <w:r>
        <w:t xml:space="preserve">   Ailse    </w:t>
      </w:r>
      <w:r>
        <w:t xml:space="preserve">   Teochreasa    </w:t>
      </w:r>
      <w:r>
        <w:t xml:space="preserve">   Dán    </w:t>
      </w:r>
      <w:r>
        <w:t xml:space="preserve">   Saoirse    </w:t>
      </w:r>
      <w:r>
        <w:t xml:space="preserve">   Daoirse    </w:t>
      </w:r>
      <w:r>
        <w:t xml:space="preserve">   Géibheann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Géibheann</dc:title>
  <dcterms:created xsi:type="dcterms:W3CDTF">2021-10-11T07:49:25Z</dcterms:created>
  <dcterms:modified xsi:type="dcterms:W3CDTF">2021-10-11T07:49:25Z</dcterms:modified>
</cp:coreProperties>
</file>