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Géibheann- Eochairfhocail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ainmhí    </w:t>
      </w:r>
      <w:r>
        <w:t xml:space="preserve">   i ngéibheann    </w:t>
      </w:r>
      <w:r>
        <w:t xml:space="preserve">   ag rith timpeall    </w:t>
      </w:r>
      <w:r>
        <w:t xml:space="preserve">   file    </w:t>
      </w:r>
      <w:r>
        <w:t xml:space="preserve">   uaigneas    </w:t>
      </w:r>
      <w:r>
        <w:t xml:space="preserve">   chroith sé    </w:t>
      </w:r>
      <w:r>
        <w:t xml:space="preserve">   níl suim aige    </w:t>
      </w:r>
      <w:r>
        <w:t xml:space="preserve">   láidir    </w:t>
      </w:r>
      <w:r>
        <w:t xml:space="preserve">   dathúil    </w:t>
      </w:r>
      <w:r>
        <w:t xml:space="preserve">   áthas    </w:t>
      </w:r>
      <w:r>
        <w:t xml:space="preserve">   ag búiríl    </w:t>
      </w:r>
      <w:r>
        <w:t xml:space="preserve">   leon    </w:t>
      </w:r>
      <w:r>
        <w:t xml:space="preserve">   saor    </w:t>
      </w:r>
      <w:r>
        <w:t xml:space="preserve">   zú    </w:t>
      </w:r>
      <w:r>
        <w:t xml:space="preserve">   na teochreasa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Géibheann- Eochairfhocail</dc:title>
  <dcterms:created xsi:type="dcterms:W3CDTF">2021-10-11T07:49:59Z</dcterms:created>
  <dcterms:modified xsi:type="dcterms:W3CDTF">2021-10-11T07:49:59Z</dcterms:modified>
</cp:coreProperties>
</file>