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Gideon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sight    </w:t>
      </w:r>
      <w:r>
        <w:t xml:space="preserve">   confidence    </w:t>
      </w:r>
      <w:r>
        <w:t xml:space="preserve">   faith    </w:t>
      </w:r>
      <w:r>
        <w:t xml:space="preserve">   Israelites    </w:t>
      </w:r>
      <w:r>
        <w:t xml:space="preserve">   weakness    </w:t>
      </w:r>
      <w:r>
        <w:t xml:space="preserve">   pride    </w:t>
      </w:r>
      <w:r>
        <w:t xml:space="preserve">   Midianites    </w:t>
      </w:r>
      <w:r>
        <w:t xml:space="preserve">   fleece    </w:t>
      </w:r>
      <w:r>
        <w:t xml:space="preserve">   prophet    </w:t>
      </w:r>
      <w:r>
        <w:t xml:space="preserve">   humility    </w:t>
      </w:r>
      <w:r>
        <w:t xml:space="preserve">   idols    </w:t>
      </w:r>
      <w:r>
        <w:t xml:space="preserve">   judges    </w:t>
      </w:r>
      <w:r>
        <w:t xml:space="preserve">   strength    </w:t>
      </w:r>
      <w:r>
        <w:t xml:space="preserve">   patience    </w:t>
      </w:r>
      <w:r>
        <w:t xml:space="preserve">   surrender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Gideon</dc:title>
  <dcterms:created xsi:type="dcterms:W3CDTF">2021-10-11T08:03:32Z</dcterms:created>
  <dcterms:modified xsi:type="dcterms:W3CDTF">2021-10-11T08:03:32Z</dcterms:modified>
</cp:coreProperties>
</file>