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Girlguiding Programme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gold    </w:t>
      </w:r>
      <w:r>
        <w:t xml:space="preserve">   livesmart    </w:t>
      </w:r>
      <w:r>
        <w:t xml:space="preserve">   lead    </w:t>
      </w:r>
      <w:r>
        <w:t xml:space="preserve">   makechange    </w:t>
      </w:r>
      <w:r>
        <w:t xml:space="preserve">   influence    </w:t>
      </w:r>
      <w:r>
        <w:t xml:space="preserve">   explore    </w:t>
      </w:r>
      <w:r>
        <w:t xml:space="preserve">   camp    </w:t>
      </w:r>
      <w:r>
        <w:t xml:space="preserve">   firstaid    </w:t>
      </w:r>
      <w:r>
        <w:t xml:space="preserve">   feelgood    </w:t>
      </w:r>
      <w:r>
        <w:t xml:space="preserve">   innovate    </w:t>
      </w:r>
      <w:r>
        <w:t xml:space="preserve">   communicate    </w:t>
      </w:r>
      <w:r>
        <w:t xml:space="preserve">   reflect    </w:t>
      </w:r>
      <w:r>
        <w:t xml:space="preserve">   network    </w:t>
      </w:r>
      <w:r>
        <w:t xml:space="preserve">   skillsformyfuture    </w:t>
      </w:r>
      <w:r>
        <w:t xml:space="preserve">   take action    </w:t>
      </w:r>
      <w:r>
        <w:t xml:space="preserve">   have adventures    </w:t>
      </w:r>
      <w:r>
        <w:t xml:space="preserve">   bewell    </w:t>
      </w:r>
      <w:r>
        <w:t xml:space="preserve">   expressmyself    </w:t>
      </w:r>
      <w:r>
        <w:t xml:space="preserve">   knowmyself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Girlguiding Programme</dc:title>
  <dcterms:created xsi:type="dcterms:W3CDTF">2021-10-11T08:03:55Z</dcterms:created>
  <dcterms:modified xsi:type="dcterms:W3CDTF">2021-10-11T08:03:55Z</dcterms:modified>
</cp:coreProperties>
</file>