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Glaciation wordsearch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till    </w:t>
      </w:r>
      <w:r>
        <w:t xml:space="preserve">   melts    </w:t>
      </w:r>
      <w:r>
        <w:t xml:space="preserve">   deposit    </w:t>
      </w:r>
      <w:r>
        <w:t xml:space="preserve">   landforms    </w:t>
      </w:r>
      <w:r>
        <w:t xml:space="preserve">   erode    </w:t>
      </w:r>
      <w:r>
        <w:t xml:space="preserve">   icefield    </w:t>
      </w:r>
      <w:r>
        <w:t xml:space="preserve">   Antarctica    </w:t>
      </w:r>
      <w:r>
        <w:t xml:space="preserve">   glacier    </w:t>
      </w:r>
      <w:r>
        <w:t xml:space="preserve">   ice    </w:t>
      </w:r>
      <w:r>
        <w:t xml:space="preserve">   plucking    </w:t>
      </w:r>
      <w:r>
        <w:t xml:space="preserve">   ocean    </w:t>
      </w:r>
      <w:r>
        <w:t xml:space="preserve">   Europe    </w:t>
      </w:r>
      <w:r>
        <w:t xml:space="preserve">   artic    </w:t>
      </w:r>
      <w:r>
        <w:t xml:space="preserve">   northern    </w:t>
      </w:r>
      <w:r>
        <w:t xml:space="preserve">   icesheet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Glaciation wordsearch</dc:title>
  <dcterms:created xsi:type="dcterms:W3CDTF">2021-10-11T08:05:44Z</dcterms:created>
  <dcterms:modified xsi:type="dcterms:W3CDTF">2021-10-11T08:05:44Z</dcterms:modified>
</cp:coreProperties>
</file>