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Glaciers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mound of layered sediment deposited at the retreating glacier face and is conical in shape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glaciers deposit unsorted ridges of till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continental glaciers that move over older moraines from the material into elongated landforms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glaciers are the most powerful because of their great size, weight, and density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area at the leading edge of the glacier where the meltwater flows and deposits outwash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at high elevations where snow accumulates, valley glaciers also scoop out deep depressions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glaciers that form in valleys in high, mountainous area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glaciers that cover broad, continent-sized areas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large, moving mass of ice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streams flowing under melting glaciers leave long, winding ridges of layered sediments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Glaciers</dc:title>
  <dcterms:created xsi:type="dcterms:W3CDTF">2021-10-11T08:04:17Z</dcterms:created>
  <dcterms:modified xsi:type="dcterms:W3CDTF">2021-10-11T08:04:17Z</dcterms:modified>
</cp:coreProperties>
</file>