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Glaciers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</w:tbl>
    <w:p>
      <w:pPr>
        <w:pStyle w:val="WordBankMedium"/>
      </w:pPr>
      <w:r>
        <w:t xml:space="preserve">   ablation    </w:t>
      </w:r>
      <w:r>
        <w:t xml:space="preserve">   arete    </w:t>
      </w:r>
      <w:r>
        <w:t xml:space="preserve">   cirque    </w:t>
      </w:r>
      <w:r>
        <w:t xml:space="preserve">   crevasse    </w:t>
      </w:r>
      <w:r>
        <w:t xml:space="preserve">   erratic    </w:t>
      </w:r>
      <w:r>
        <w:t xml:space="preserve">   firn    </w:t>
      </w:r>
      <w:r>
        <w:t xml:space="preserve">   glacier    </w:t>
      </w:r>
      <w:r>
        <w:t xml:space="preserve">   lateral    </w:t>
      </w:r>
      <w:r>
        <w:t xml:space="preserve">   medial    </w:t>
      </w:r>
      <w:r>
        <w:t xml:space="preserve">   moraine    </w:t>
      </w:r>
      <w:r>
        <w:t xml:space="preserve">   striation    </w:t>
      </w:r>
      <w:r>
        <w:t xml:space="preserve">   tarn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Glaciers</dc:title>
  <dcterms:created xsi:type="dcterms:W3CDTF">2021-12-06T03:32:45Z</dcterms:created>
  <dcterms:modified xsi:type="dcterms:W3CDTF">2021-12-06T03:32:45Z</dcterms:modified>
</cp:coreProperties>
</file>