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Global Geography Crossword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To grow 2 or more crops a year on the same 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political unit with limited self government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local leader with a army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massive migration from a region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symbol that stands for something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Someone who claims to rule by religious or Devine authority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temporary government pending permanent arrangements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Old practice of inserting needles to cure pain and diseases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Area of a country controlled by another country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To surrender power</w:t>
            </w:r>
          </w:p>
        </w:tc>
      </w:tr>
    </w:tbl>
    <w:p>
      <w:pPr>
        <w:pStyle w:val="WordBankLarge"/>
      </w:pPr>
      <w:r>
        <w:t xml:space="preserve">   Sphere of influence     </w:t>
      </w:r>
      <w:r>
        <w:t xml:space="preserve">   Abdicate    </w:t>
      </w:r>
      <w:r>
        <w:t xml:space="preserve">   Warlord    </w:t>
      </w:r>
      <w:r>
        <w:t xml:space="preserve">   Double cropping     </w:t>
      </w:r>
      <w:r>
        <w:t xml:space="preserve">   Theocrat     </w:t>
      </w:r>
      <w:r>
        <w:t xml:space="preserve">   Autonomous region     </w:t>
      </w:r>
      <w:r>
        <w:t xml:space="preserve">   Ideogram     </w:t>
      </w:r>
      <w:r>
        <w:t xml:space="preserve">   Acupuncture     </w:t>
      </w:r>
      <w:r>
        <w:t xml:space="preserve">   Provisional Government     </w:t>
      </w:r>
      <w:r>
        <w:t xml:space="preserve">   Exodus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Global Geography Crossword </dc:title>
  <dcterms:created xsi:type="dcterms:W3CDTF">2021-10-11T08:06:16Z</dcterms:created>
  <dcterms:modified xsi:type="dcterms:W3CDTF">2021-10-11T08:06:16Z</dcterms:modified>
</cp:coreProperties>
</file>