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Globalization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5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6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8</w:t>
            </w:r>
          </w:p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increase in the number of people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increase in Earth's temperature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a disadvantage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benefit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the state of being together with others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using up of a resource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being connected with each other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A system of interaction between countries of the world, in order to develop the Global economy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good or service that is sent out of a country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the exchange and spread of culture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a new method, idea, or product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greater or more significant than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violence calculated to create fear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good or service that is brought into a country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Globalization</dc:title>
  <dcterms:created xsi:type="dcterms:W3CDTF">2021-11-27T03:35:09Z</dcterms:created>
  <dcterms:modified xsi:type="dcterms:W3CDTF">2021-11-27T03:35:09Z</dcterms:modified>
</cp:coreProperties>
</file>