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Glorious, French, and American Revolutions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Edward VI was pretty bad. . 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Universal until 3:17. "War's on"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Surprisingly violent, for a man of God.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Mmm. . . smells rosy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Would make a great hotel.. 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Too much cake can be bad for you. .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Does NOT have a complex, was average height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Second college in America, but no schooling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Took an arrow to the knee half a dozen times. Poor arrows.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Began America without ever seeing it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1 Part lemon, 3 parts vodka, 6 parts Tomato juice, miscellaneous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Cain and Abel could have been much happier here.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Key to the Bastille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Done at the end.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Lies are told about his honesty . .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Razor's edge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Only as powerful as the monarch let it be.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Cousin to Jane Seymour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No milk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reason America exists today.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Glorious, French, and American Revolutions</dc:title>
  <dcterms:created xsi:type="dcterms:W3CDTF">2021-10-11T08:05:27Z</dcterms:created>
  <dcterms:modified xsi:type="dcterms:W3CDTF">2021-10-11T08:05:27Z</dcterms:modified>
</cp:coreProperties>
</file>