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God Created the Earth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Medium"/>
      </w:pPr>
      <w:r>
        <w:t xml:space="preserve">   everything    </w:t>
      </w:r>
      <w:r>
        <w:t xml:space="preserve">   earth    </w:t>
      </w:r>
      <w:r>
        <w:t xml:space="preserve">   light    </w:t>
      </w:r>
      <w:r>
        <w:t xml:space="preserve">   day    </w:t>
      </w:r>
      <w:r>
        <w:t xml:space="preserve">   night    </w:t>
      </w:r>
      <w:r>
        <w:t xml:space="preserve">   waters    </w:t>
      </w:r>
      <w:r>
        <w:t xml:space="preserve">   oceans    </w:t>
      </w:r>
      <w:r>
        <w:t xml:space="preserve">   fruit    </w:t>
      </w:r>
      <w:r>
        <w:t xml:space="preserve">   seeds    </w:t>
      </w:r>
      <w:r>
        <w:t xml:space="preserve">   stars    </w:t>
      </w:r>
      <w:r>
        <w:t xml:space="preserve">   sun    </w:t>
      </w:r>
      <w:r>
        <w:t xml:space="preserve">   moon    </w:t>
      </w:r>
      <w:r>
        <w:t xml:space="preserve">   fish    </w:t>
      </w:r>
      <w:r>
        <w:t xml:space="preserve">   birds    </w:t>
      </w:r>
      <w:r>
        <w:t xml:space="preserve">   beasts    </w:t>
      </w:r>
      <w:r>
        <w:t xml:space="preserve">   mankind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 Created the Earth</dc:title>
  <dcterms:created xsi:type="dcterms:W3CDTF">2022-01-10T03:40:23Z</dcterms:created>
  <dcterms:modified xsi:type="dcterms:W3CDTF">2022-01-10T03:40:23Z</dcterms:modified>
</cp:coreProperties>
</file>