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God is Love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</w:tbl>
    <w:p>
      <w:pPr>
        <w:pStyle w:val="WordBankLarge"/>
      </w:pPr>
      <w:r>
        <w:t xml:space="preserve">   JOHN    </w:t>
      </w:r>
      <w:r>
        <w:t xml:space="preserve">   BELOVED    </w:t>
      </w:r>
      <w:r>
        <w:t xml:space="preserve">   SENT    </w:t>
      </w:r>
      <w:r>
        <w:t xml:space="preserve">   KNOWS    </w:t>
      </w:r>
      <w:r>
        <w:t xml:space="preserve">   BORN    </w:t>
      </w:r>
      <w:r>
        <w:t xml:space="preserve">   FIRST    </w:t>
      </w:r>
      <w:r>
        <w:t xml:space="preserve">   PROPITIATION    </w:t>
      </w:r>
      <w:r>
        <w:t xml:space="preserve">   LIVE    </w:t>
      </w:r>
      <w:r>
        <w:t xml:space="preserve">   WORLD    </w:t>
      </w:r>
      <w:r>
        <w:t xml:space="preserve">   SIN    </w:t>
      </w:r>
      <w:r>
        <w:t xml:space="preserve">   PERFECTED    </w:t>
      </w:r>
      <w:r>
        <w:t xml:space="preserve">   ABIDES    </w:t>
      </w:r>
      <w:r>
        <w:t xml:space="preserve">   JESUS    </w:t>
      </w:r>
      <w:r>
        <w:t xml:space="preserve">   SON    </w:t>
      </w:r>
      <w:r>
        <w:t xml:space="preserve">   LOVE    </w:t>
      </w:r>
      <w:r>
        <w:t xml:space="preserve">   GOD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God is Love</dc:title>
  <dcterms:created xsi:type="dcterms:W3CDTF">2021-11-14T03:38:13Z</dcterms:created>
  <dcterms:modified xsi:type="dcterms:W3CDTF">2021-11-14T03:38:13Z</dcterms:modified>
</cp:coreProperties>
</file>