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God's Commandments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Medium"/>
      </w:pPr>
      <w:r>
        <w:t xml:space="preserve">   bible    </w:t>
      </w:r>
      <w:r>
        <w:t xml:space="preserve">   California    </w:t>
      </w:r>
      <w:r>
        <w:t xml:space="preserve">   commandments    </w:t>
      </w:r>
      <w:r>
        <w:t xml:space="preserve">   james    </w:t>
      </w:r>
      <w:r>
        <w:t xml:space="preserve">   jesus    </w:t>
      </w:r>
      <w:r>
        <w:t xml:space="preserve">   listen    </w:t>
      </w:r>
      <w:r>
        <w:t xml:space="preserve">   mission    </w:t>
      </w:r>
      <w:r>
        <w:t xml:space="preserve">   pray    </w:t>
      </w:r>
      <w:r>
        <w:t xml:space="preserve">   quick    </w:t>
      </w:r>
      <w:r>
        <w:t xml:space="preserve">   slow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God's Commandments</dc:title>
  <dcterms:created xsi:type="dcterms:W3CDTF">2021-10-11T08:07:04Z</dcterms:created>
  <dcterms:modified xsi:type="dcterms:W3CDTF">2021-10-11T08:07:04Z</dcterms:modified>
</cp:coreProperties>
</file>