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God's Smugglers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Best friend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he smuggled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Mama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pleace where he smuggled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Another place smuggled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Where he was born and raised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Papa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Another place where he smuggled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Main character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Wife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Old brother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Younger brother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he was obedient to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God's Smugglers</dc:title>
  <dcterms:created xsi:type="dcterms:W3CDTF">2021-10-11T08:07:33Z</dcterms:created>
  <dcterms:modified xsi:type="dcterms:W3CDTF">2021-10-11T08:07:33Z</dcterms:modified>
</cp:coreProperties>
</file>