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Gods and Goddesses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God of blacksmithing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Messenger of the gods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Goddess of wisdom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God of the sun and music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God of the sea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God of the underworld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Queen of the gods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God of wine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Queen of the underworld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Goddess of the hearth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Goddess of chance, fate, and fortune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Goddess of love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goddess of the harvest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Goddess of hunting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God of war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King and father of the gods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Gods and Goddesses</dc:title>
  <dcterms:created xsi:type="dcterms:W3CDTF">2021-10-11T08:09:23Z</dcterms:created>
  <dcterms:modified xsi:type="dcterms:W3CDTF">2021-10-11T08:09:23Z</dcterms:modified>
</cp:coreProperties>
</file>