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Gods and Goddesses Vocabulary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place constructed or full of intricate passageways.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priest or priestess acting as a medium through whom advice or prophecy was sought from the gods in classical antiquity.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thing at which someone excels.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excessive pride or self-confidence.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prediction.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come between so as to prevent or alter a result or course of events.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belief in many gods or goddesses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excessive interest in or admiration of oneself and one's physical appearance.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state of being subject to death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small chapel, especially for private worship.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something at which someone excels.</w:t>
            </w:r>
          </w:p>
        </w:tc>
      </w:tr>
    </w:tbl>
    <w:p>
      <w:pPr>
        <w:pStyle w:val="WordBankSmall"/>
      </w:pPr>
      <w:r>
        <w:t xml:space="preserve">   Labyrinth    </w:t>
      </w:r>
      <w:r>
        <w:t xml:space="preserve">   Mortality    </w:t>
      </w:r>
      <w:r>
        <w:t xml:space="preserve">   Polytheistic    </w:t>
      </w:r>
      <w:r>
        <w:t xml:space="preserve">   Oracle    </w:t>
      </w:r>
      <w:r>
        <w:t xml:space="preserve">   Narcissism    </w:t>
      </w:r>
      <w:r>
        <w:t xml:space="preserve">   Intervene    </w:t>
      </w:r>
      <w:r>
        <w:t xml:space="preserve">   Prophecy    </w:t>
      </w:r>
      <w:r>
        <w:t xml:space="preserve">   Oratory    </w:t>
      </w:r>
      <w:r>
        <w:t xml:space="preserve">   Forte    </w:t>
      </w:r>
      <w:r>
        <w:t xml:space="preserve">   Forte    </w:t>
      </w:r>
      <w:r>
        <w:t xml:space="preserve">   Hubris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Gods and Goddesses Vocabulary</dc:title>
  <dcterms:created xsi:type="dcterms:W3CDTF">2021-10-11T08:09:00Z</dcterms:created>
  <dcterms:modified xsi:type="dcterms:W3CDTF">2021-10-11T08:09:00Z</dcterms:modified>
</cp:coreProperties>
</file>