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Going On A Date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Large"/>
      </w:pPr>
      <w:r>
        <w:t xml:space="preserve">   A LA BOLERA     </w:t>
      </w:r>
      <w:r>
        <w:t xml:space="preserve">   ALDO DE    </w:t>
      </w:r>
      <w:r>
        <w:t xml:space="preserve">   DELANTE    </w:t>
      </w:r>
      <w:r>
        <w:t xml:space="preserve">   DETRAS    </w:t>
      </w:r>
      <w:r>
        <w:t xml:space="preserve">   DOMINGO    </w:t>
      </w:r>
      <w:r>
        <w:t xml:space="preserve">   ESTADIO    </w:t>
      </w:r>
      <w:r>
        <w:t xml:space="preserve">   GUSTARIA    </w:t>
      </w:r>
      <w:r>
        <w:t xml:space="preserve">   MARTES     </w:t>
      </w:r>
      <w:r>
        <w:t xml:space="preserve">   OYE    </w:t>
      </w:r>
      <w:r>
        <w:t xml:space="preserve">   QUEDAMOS    </w:t>
      </w:r>
      <w:r>
        <w:t xml:space="preserve">   SABADO    </w:t>
      </w:r>
      <w:r>
        <w:t xml:space="preserve">   VIERNES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Going On A Date</dc:title>
  <dcterms:created xsi:type="dcterms:W3CDTF">2021-10-11T08:07:47Z</dcterms:created>
  <dcterms:modified xsi:type="dcterms:W3CDTF">2021-10-11T08:07:47Z</dcterms:modified>
</cp:coreProperties>
</file>