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Golden Dragon</w:t>
      </w:r>
    </w:p>
    <w:p>
      <w:pPr>
        <w:pStyle w:val="Questions"/>
      </w:pPr>
      <w:r>
        <w:t xml:space="preserve">1. OSHPICCLMA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2. DEUTLTIA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CNVAHALAE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4. AAXVEETC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DAGIUNAR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RMCOANH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PRUAETS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BSEEMREL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9. UOTER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IMMSUT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11. ABHGIOPRLIBY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12. AUITORCNSEA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13. SROAOLE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14. EYRRTOTRI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15. ITTROARELRI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16. GAPHRIC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17. PRHPYOGOTAH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18. LBPAREEM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19. NHEDOYLROP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20. OARYSOLGT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21. ULPUQRDEA </w:t>
      </w:r>
      <w:r>
        <w:rPr>
          <w:u w:val="single"/>
        </w:rPr>
        <w:t xml:space="preserve">_________________________________________</w:t>
      </w:r>
    </w:p>
    <w:p>
      <w:pPr>
        <w:pStyle w:val="WordBankLarge"/>
      </w:pPr>
      <w:r>
        <w:t xml:space="preserve">   accomplish    </w:t>
      </w:r>
      <w:r>
        <w:t xml:space="preserve">   altitude    </w:t>
      </w:r>
      <w:r>
        <w:t xml:space="preserve">   avalanche    </w:t>
      </w:r>
      <w:r>
        <w:t xml:space="preserve">   excavate    </w:t>
      </w:r>
      <w:r>
        <w:t xml:space="preserve">   guardian    </w:t>
      </w:r>
      <w:r>
        <w:t xml:space="preserve">   monarch    </w:t>
      </w:r>
      <w:r>
        <w:t xml:space="preserve">   pasture    </w:t>
      </w:r>
      <w:r>
        <w:t xml:space="preserve">   resemble    </w:t>
      </w:r>
      <w:r>
        <w:t xml:space="preserve">   route    </w:t>
      </w:r>
      <w:r>
        <w:t xml:space="preserve">   summit    </w:t>
      </w:r>
      <w:r>
        <w:t xml:space="preserve">   bibliography    </w:t>
      </w:r>
      <w:r>
        <w:t xml:space="preserve">   aeronautics    </w:t>
      </w:r>
      <w:r>
        <w:t xml:space="preserve">   aerosol    </w:t>
      </w:r>
      <w:r>
        <w:t xml:space="preserve">   territory    </w:t>
      </w:r>
      <w:r>
        <w:t xml:space="preserve">   territorial    </w:t>
      </w:r>
      <w:r>
        <w:t xml:space="preserve">   graphic    </w:t>
      </w:r>
      <w:r>
        <w:t xml:space="preserve">   photography    </w:t>
      </w:r>
      <w:r>
        <w:t xml:space="preserve">   preamble    </w:t>
      </w:r>
      <w:r>
        <w:t xml:space="preserve">   polyhedron    </w:t>
      </w:r>
      <w:r>
        <w:t xml:space="preserve">   astrology    </w:t>
      </w:r>
      <w:r>
        <w:t xml:space="preserve">   quadruple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Golden Dragon</dc:title>
  <dcterms:created xsi:type="dcterms:W3CDTF">2021-10-11T08:09:09Z</dcterms:created>
  <dcterms:modified xsi:type="dcterms:W3CDTF">2021-10-11T08:09:09Z</dcterms:modified>
</cp:coreProperties>
</file>