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Golden State Killer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M</w:t>
            </w:r>
          </w:p>
        </w:tc>
      </w:tr>
    </w:tbl>
    <w:p>
      <w:pPr>
        <w:pStyle w:val="WordBankSmall"/>
      </w:pPr>
      <w:r>
        <w:t xml:space="preserve">   Policeman    </w:t>
      </w:r>
      <w:r>
        <w:t xml:space="preserve">   Sacramento    </w:t>
      </w:r>
      <w:r>
        <w:t xml:space="preserve">   Psycho    </w:t>
      </w:r>
      <w:r>
        <w:t xml:space="preserve">   Robbery    </w:t>
      </w:r>
      <w:r>
        <w:t xml:space="preserve">   Murder    </w:t>
      </w:r>
      <w:r>
        <w:t xml:space="preserve">   Golden    </w:t>
      </w:r>
      <w:r>
        <w:t xml:space="preserve">   Killer    </w:t>
      </w:r>
      <w:r>
        <w:t xml:space="preserve">   Ditches    </w:t>
      </w:r>
      <w:r>
        <w:t xml:space="preserve">   Kidnapped    </w:t>
      </w:r>
      <w:r>
        <w:t xml:space="preserve">   Rape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Golden State Killer </dc:title>
  <dcterms:created xsi:type="dcterms:W3CDTF">2021-10-11T08:09:54Z</dcterms:created>
  <dcterms:modified xsi:type="dcterms:W3CDTF">2021-10-11T08:09:54Z</dcterms:modified>
</cp:coreProperties>
</file>