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Good Followers</w:t>
      </w:r>
    </w:p>
    <w:p>
      <w:pPr>
        <w:pStyle w:val="Questions"/>
      </w:pPr>
      <w:r>
        <w:t xml:space="preserve">1. UHSJAO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2. ASHELI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3. TDRHSEPOI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4. EAMRCBE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5. DECONBEEI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6. AVTRSNES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7. ELMBHU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8. AYLLO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9. TSLIEN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10. YEBO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11. WLLOFO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12. STFTYEI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13. ITFAH </w:t>
      </w:r>
      <w:r>
        <w:rPr>
          <w:u w:val="single"/>
        </w:rPr>
        <w:t xml:space="preserve">_____________________________________________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Good Followers</dc:title>
  <dcterms:created xsi:type="dcterms:W3CDTF">2021-10-11T08:09:21Z</dcterms:created>
  <dcterms:modified xsi:type="dcterms:W3CDTF">2021-10-11T08:09:21Z</dcterms:modified>
</cp:coreProperties>
</file>