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Good Sportsmanship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</w:tbl>
    <w:p>
      <w:pPr>
        <w:pStyle w:val="WordBankMedium"/>
      </w:pPr>
      <w:r>
        <w:t xml:space="preserve">   successful    </w:t>
      </w:r>
      <w:r>
        <w:t xml:space="preserve">   safety    </w:t>
      </w:r>
      <w:r>
        <w:t xml:space="preserve">   effort    </w:t>
      </w:r>
      <w:r>
        <w:t xml:space="preserve">   proud    </w:t>
      </w:r>
      <w:r>
        <w:t xml:space="preserve">   considerate    </w:t>
      </w:r>
      <w:r>
        <w:t xml:space="preserve">   congratulations    </w:t>
      </w:r>
      <w:r>
        <w:t xml:space="preserve">   fair    </w:t>
      </w:r>
      <w:r>
        <w:t xml:space="preserve">   honest    </w:t>
      </w:r>
      <w:r>
        <w:t xml:space="preserve">   share    </w:t>
      </w:r>
      <w:r>
        <w:t xml:space="preserve">   responsibility    </w:t>
      </w:r>
      <w:r>
        <w:t xml:space="preserve">   respect    </w:t>
      </w:r>
      <w:r>
        <w:t xml:space="preserve">   kindness    </w:t>
      </w:r>
      <w:r>
        <w:t xml:space="preserve">   integrity    </w:t>
      </w:r>
      <w:r>
        <w:t xml:space="preserve">   courage    </w:t>
      </w:r>
      <w:r>
        <w:t xml:space="preserve">   polite    </w:t>
      </w:r>
      <w:r>
        <w:t xml:space="preserve">   nice    </w:t>
      </w:r>
      <w:r>
        <w:t xml:space="preserve">   positive    </w:t>
      </w:r>
      <w:r>
        <w:t xml:space="preserve">   teammate    </w:t>
      </w:r>
      <w:r>
        <w:t xml:space="preserve">   rules    </w:t>
      </w:r>
      <w:r>
        <w:t xml:space="preserve">   encouage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Good Sportsmanship</dc:title>
  <dcterms:created xsi:type="dcterms:W3CDTF">2021-10-11T08:10:08Z</dcterms:created>
  <dcterms:modified xsi:type="dcterms:W3CDTF">2021-10-11T08:10:08Z</dcterms:modified>
</cp:coreProperties>
</file>