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Gothic Literature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terrible dream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monster that drinks blood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woman in distress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feeling of the story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He makes a deal with Tom Walker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Gothic element involving ghosts or monsters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flawed hero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He creates a drink to make you young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hint or clue about what may happen later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He wrote many gothic stories and poems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and when the story takes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paw will grant three of these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raven says Lenore will return at this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bad guy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This cat loses his eye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spirit that returns from the dead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Gothic Literature</dc:title>
  <dcterms:created xsi:type="dcterms:W3CDTF">2021-12-01T03:37:56Z</dcterms:created>
  <dcterms:modified xsi:type="dcterms:W3CDTF">2021-12-01T03:37:56Z</dcterms:modified>
</cp:coreProperties>
</file>