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Gothic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Aghast    </w:t>
      </w:r>
      <w:r>
        <w:t xml:space="preserve">   Dismay    </w:t>
      </w:r>
      <w:r>
        <w:t xml:space="preserve">   Eerie    </w:t>
      </w:r>
      <w:r>
        <w:t xml:space="preserve">   Gaunt    </w:t>
      </w:r>
      <w:r>
        <w:t xml:space="preserve">   Grotesque    </w:t>
      </w:r>
      <w:r>
        <w:t xml:space="preserve">   Gruesome    </w:t>
      </w:r>
      <w:r>
        <w:t xml:space="preserve">   Horrific    </w:t>
      </w:r>
      <w:r>
        <w:t xml:space="preserve">   Horror    </w:t>
      </w:r>
      <w:r>
        <w:t xml:space="preserve">   Hysteria    </w:t>
      </w:r>
      <w:r>
        <w:t xml:space="preserve">   Irksome    </w:t>
      </w:r>
      <w:r>
        <w:t xml:space="preserve">   Macabre    </w:t>
      </w:r>
      <w:r>
        <w:t xml:space="preserve">   Mysterious    </w:t>
      </w:r>
      <w:r>
        <w:t xml:space="preserve">   Ominous    </w:t>
      </w:r>
      <w:r>
        <w:t xml:space="preserve">   Repulsion    </w:t>
      </w:r>
      <w:r>
        <w:t xml:space="preserve">   Sombre    </w:t>
      </w:r>
      <w:r>
        <w:t xml:space="preserve">   Trepidation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Gothic Vocabulary</dc:title>
  <dcterms:created xsi:type="dcterms:W3CDTF">2022-01-17T03:31:47Z</dcterms:created>
  <dcterms:modified xsi:type="dcterms:W3CDTF">2022-01-17T03:31:47Z</dcterms:modified>
</cp:coreProperties>
</file>