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Governance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lawlessness    </w:t>
      </w:r>
      <w:r>
        <w:t xml:space="preserve">   oligarchy    </w:t>
      </w:r>
      <w:r>
        <w:t xml:space="preserve">   republic    </w:t>
      </w:r>
      <w:r>
        <w:t xml:space="preserve">   dictatorship    </w:t>
      </w:r>
      <w:r>
        <w:t xml:space="preserve">   discrimination    </w:t>
      </w:r>
      <w:r>
        <w:t xml:space="preserve">   religious    </w:t>
      </w:r>
      <w:r>
        <w:t xml:space="preserve">   economic    </w:t>
      </w:r>
      <w:r>
        <w:t xml:space="preserve">   fascism    </w:t>
      </w:r>
      <w:r>
        <w:t xml:space="preserve">   democracy    </w:t>
      </w:r>
      <w:r>
        <w:t xml:space="preserve">   parliamentary democracy    </w:t>
      </w:r>
      <w:r>
        <w:t xml:space="preserve">   anarchy    </w:t>
      </w:r>
      <w:r>
        <w:t xml:space="preserve">   communism    </w:t>
      </w:r>
      <w:r>
        <w:t xml:space="preserve">   absolute power    </w:t>
      </w:r>
      <w:r>
        <w:t xml:space="preserve">   minority    </w:t>
      </w:r>
      <w:r>
        <w:t xml:space="preserve">   patriotism    </w:t>
      </w:r>
      <w:r>
        <w:t xml:space="preserve">   cultural    </w:t>
      </w:r>
      <w:r>
        <w:t xml:space="preserve">   political    </w:t>
      </w:r>
      <w:r>
        <w:t xml:space="preserve">   totalitarian    </w:t>
      </w:r>
      <w:r>
        <w:t xml:space="preserve">   term of office    </w:t>
      </w:r>
      <w:r>
        <w:t xml:space="preserve">   constitutional    </w:t>
      </w:r>
      <w:r>
        <w:t xml:space="preserve">   monarchy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Governance</dc:title>
  <dcterms:created xsi:type="dcterms:W3CDTF">2021-10-11T08:12:45Z</dcterms:created>
  <dcterms:modified xsi:type="dcterms:W3CDTF">2021-10-11T08:12:45Z</dcterms:modified>
</cp:coreProperties>
</file>