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Government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6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3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jury    </w:t>
      </w:r>
      <w:r>
        <w:t xml:space="preserve">   6th amendment    </w:t>
      </w:r>
      <w:r>
        <w:t xml:space="preserve">   ratification    </w:t>
      </w:r>
      <w:r>
        <w:t xml:space="preserve">   Bureaucracy    </w:t>
      </w:r>
      <w:r>
        <w:t xml:space="preserve">   Judicial    </w:t>
      </w:r>
      <w:r>
        <w:t xml:space="preserve">   executive    </w:t>
      </w:r>
      <w:r>
        <w:t xml:space="preserve">   legislative    </w:t>
      </w:r>
      <w:r>
        <w:t xml:space="preserve">   Clauses    </w:t>
      </w:r>
      <w:r>
        <w:t xml:space="preserve">   Articles    </w:t>
      </w:r>
      <w:r>
        <w:t xml:space="preserve">   government    </w:t>
      </w:r>
      <w:r>
        <w:t xml:space="preserve">   people    </w:t>
      </w:r>
      <w:r>
        <w:t xml:space="preserve">   assemble    </w:t>
      </w:r>
      <w:r>
        <w:t xml:space="preserve">   religion    </w:t>
      </w:r>
      <w:r>
        <w:t xml:space="preserve">   quartering act    </w:t>
      </w:r>
      <w:r>
        <w:t xml:space="preserve">   3rd amendment    </w:t>
      </w:r>
      <w:r>
        <w:t xml:space="preserve">   free press    </w:t>
      </w:r>
      <w:r>
        <w:t xml:space="preserve">   amendment    </w:t>
      </w:r>
      <w:r>
        <w:t xml:space="preserve">   Right to bear arms    </w:t>
      </w:r>
      <w:r>
        <w:t xml:space="preserve">   Freedom of speech    </w:t>
      </w:r>
      <w:r>
        <w:t xml:space="preserve">   4th Amendment    </w:t>
      </w:r>
      <w:r>
        <w:t xml:space="preserve">   AntiFederalist    </w:t>
      </w:r>
      <w:r>
        <w:t xml:space="preserve">   Federalist    </w:t>
      </w:r>
      <w:r>
        <w:t xml:space="preserve">   Separation of Powers    </w:t>
      </w:r>
      <w:r>
        <w:t xml:space="preserve">   limited government    </w:t>
      </w:r>
      <w:r>
        <w:t xml:space="preserve">   Bill of Rights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1</dc:title>
  <dcterms:created xsi:type="dcterms:W3CDTF">2021-10-11T08:13:00Z</dcterms:created>
  <dcterms:modified xsi:type="dcterms:W3CDTF">2021-10-11T08:13:00Z</dcterms:modified>
</cp:coreProperties>
</file>