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Government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Makes the rules or laws that people must obey.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section containing a list of peoples' rights and government limits.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Head, or leader, of the government. Enforces the laws.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Highest court in GA that's in the Judicial branch.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Standard or law that ensures that governments and other institutions protect people's freedom and treat people equally in society and politics.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introduction for a constitution.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Legislative, Executive, Judicial.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set of laws for a nation or state.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Head of the executive branch.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Interprets, or judges, the laws.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</dc:title>
  <dcterms:created xsi:type="dcterms:W3CDTF">2021-10-11T08:12:41Z</dcterms:created>
  <dcterms:modified xsi:type="dcterms:W3CDTF">2021-10-11T08:12:41Z</dcterms:modified>
</cp:coreProperties>
</file>