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 Government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Large"/>
      </w:pPr>
      <w:r>
        <w:t xml:space="preserve">   Representative    </w:t>
      </w:r>
      <w:r>
        <w:t xml:space="preserve">   Citizen    </w:t>
      </w:r>
      <w:r>
        <w:t xml:space="preserve">   Law    </w:t>
      </w:r>
      <w:r>
        <w:t xml:space="preserve">   Oregon    </w:t>
      </w:r>
      <w:r>
        <w:t xml:space="preserve">   Government    </w:t>
      </w:r>
      <w:r>
        <w:t xml:space="preserve">   Congressmen    </w:t>
      </w:r>
      <w:r>
        <w:t xml:space="preserve">   Senator    </w:t>
      </w:r>
      <w:r>
        <w:t xml:space="preserve">   President    </w:t>
      </w:r>
      <w:r>
        <w:t xml:space="preserve">   VicePresident    </w:t>
      </w:r>
      <w:r>
        <w:t xml:space="preserve">   EarlBlumenauer    </w:t>
      </w:r>
      <w:r>
        <w:t xml:space="preserve">   GregWalden    </w:t>
      </w:r>
      <w:r>
        <w:t xml:space="preserve">   PeterDefazio    </w:t>
      </w:r>
      <w:r>
        <w:t xml:space="preserve">   KurtSchrader    </w:t>
      </w:r>
      <w:r>
        <w:t xml:space="preserve">   BarackObama    </w:t>
      </w:r>
      <w:r>
        <w:t xml:space="preserve">   JoeBiden    </w:t>
      </w:r>
      <w:r>
        <w:t xml:space="preserve">   JeffMerkley    </w:t>
      </w:r>
      <w:r>
        <w:t xml:space="preserve">   RonWyden    </w:t>
      </w:r>
      <w:r>
        <w:t xml:space="preserve">   SuzanneBonamici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Government</dc:title>
  <dcterms:created xsi:type="dcterms:W3CDTF">2021-10-10T23:43:56Z</dcterms:created>
  <dcterms:modified xsi:type="dcterms:W3CDTF">2021-10-10T23:43:56Z</dcterms:modified>
</cp:coreProperties>
</file>