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Grade 1 - ng 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Making music with your voice.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We breathe air into our .......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Washing ........ on a line.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He sits on a throne.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snakes teeth.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bird uses these to fly.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Opposite of short.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Movement backwards and forwards on a seat.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loud noise.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Worn on a finger.</w:t>
            </w:r>
          </w:p>
        </w:tc>
      </w:tr>
    </w:tbl>
    <w:p>
      <w:pPr>
        <w:pStyle w:val="WordBankSmall"/>
      </w:pPr>
      <w:r>
        <w:t xml:space="preserve">   king.    </w:t>
      </w:r>
      <w:r>
        <w:t xml:space="preserve">   wings    </w:t>
      </w:r>
      <w:r>
        <w:t xml:space="preserve">   sing    </w:t>
      </w:r>
      <w:r>
        <w:t xml:space="preserve">   hangs    </w:t>
      </w:r>
      <w:r>
        <w:t xml:space="preserve">   fangs    </w:t>
      </w:r>
      <w:r>
        <w:t xml:space="preserve">   long    </w:t>
      </w:r>
      <w:r>
        <w:t xml:space="preserve">   bang    </w:t>
      </w:r>
      <w:r>
        <w:t xml:space="preserve">   ring    </w:t>
      </w:r>
      <w:r>
        <w:t xml:space="preserve">   lungs    </w:t>
      </w:r>
      <w:r>
        <w:t xml:space="preserve">   swing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Grade 1 - ng words</dc:title>
  <dcterms:created xsi:type="dcterms:W3CDTF">2021-10-11T08:14:27Z</dcterms:created>
  <dcterms:modified xsi:type="dcterms:W3CDTF">2021-10-11T08:14:27Z</dcterms:modified>
</cp:coreProperties>
</file>