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Graikų istorija ir dievai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Garsiausias karvedys ir imperijos kūrėjas Aleksandras....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Šlubas dievas atsakingas už kalvystę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Kalnas, kuriame gyveno graikų dievai?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medžioklės ir laukinių žvėrių deivė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Graikų piestas valstybė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Demokratijos tėvu laikomas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Požemio valdovas, turintis trigalvį šunį Cerberį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Šeimos židinio deivė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Grožio ir meilės deivė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Graikai kituose kraštuose kūrė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Šiai deivei paskirtas miestas Atėnai, ji išminties ir karo deivė, simbolis pelėda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Mekedoniečio kariuomenės rikuotės tipas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Žiaurus ir klastingas karo dievas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Graikų miestas valstybė puoselėjęs menus ir demokratiją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Laiko rankose žaibą ir sprendžia žmonių likimus - tai vyriausias iš dievų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Dzeuso žmona, santuokos globėja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Jis šviesos ir saulės dievas, mokslo ir meno globėjas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Dievo Dzeuso garbei kas ketveri metai buvo rengiama...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Jūrų valdovas vaizduojamas su tridančiu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Laikotarpis kai vyrauja graikų kultūra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Graikų miestas - valstybė, kuriam svarbiausia buvo karas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Derlingumo ir žemdirbystės deivė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V a. pr. Kr Atėnuose įsigalėjo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Teatro vaidinimai buvo kuriami dievo .... garbei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Dievų pasiuntinys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Graikų istorija ir dievai</dc:title>
  <dcterms:created xsi:type="dcterms:W3CDTF">2021-11-17T03:33:24Z</dcterms:created>
  <dcterms:modified xsi:type="dcterms:W3CDTF">2021-11-17T03:33:24Z</dcterms:modified>
</cp:coreProperties>
</file>