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Grammer Errors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rich man gave a free house to a man that cought fire.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person who is alot of money is miserable.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 went to Fish Net but, I have plenty of food at home.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My mom and sister love to dress up.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They are seeming suspicious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Magean and me went to Rockin Jump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Aretha never went friend shopping  until they invited 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Today was more relaxing than friday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Sue Ellen is most worst at cooking then Mary.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 went shopped at the mall</w:t>
            </w:r>
          </w:p>
        </w:tc>
      </w:tr>
    </w:tbl>
    <w:p>
      <w:pPr>
        <w:pStyle w:val="WordBankMedium"/>
      </w:pPr>
      <w:r>
        <w:t xml:space="preserve">   gerund    </w:t>
      </w:r>
      <w:r>
        <w:t xml:space="preserve">   compound sentence    </w:t>
      </w:r>
      <w:r>
        <w:t xml:space="preserve">   Adverbal Clause    </w:t>
      </w:r>
      <w:r>
        <w:t xml:space="preserve">   personal pronoun    </w:t>
      </w:r>
      <w:r>
        <w:t xml:space="preserve">   modifier    </w:t>
      </w:r>
      <w:r>
        <w:t xml:space="preserve">   adjective clause    </w:t>
      </w:r>
      <w:r>
        <w:t xml:space="preserve">   Superlative    </w:t>
      </w:r>
      <w:r>
        <w:t xml:space="preserve">   comparative    </w:t>
      </w:r>
      <w:r>
        <w:t xml:space="preserve">   progressive nouns    </w:t>
      </w:r>
      <w:r>
        <w:t xml:space="preserve">   Reflexive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Grammer Errors</dc:title>
  <dcterms:created xsi:type="dcterms:W3CDTF">2021-10-11T08:16:02Z</dcterms:created>
  <dcterms:modified xsi:type="dcterms:W3CDTF">2021-10-11T08:16:02Z</dcterms:modified>
</cp:coreProperties>
</file>