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Gravity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When there is only gravity no movement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action caused by forward motion and gravity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How much force is pushing you down to earth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force that keeps all object going towards the center of the earth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amount of space between an object, affects gravity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is what the gravity is pushing the mass too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This is what will happen if gravity stopped acting on an object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push or pull, Gravity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will cause the object to drift if gravity stops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amount of matter in an object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Gravity</dc:title>
  <dcterms:created xsi:type="dcterms:W3CDTF">2021-10-11T08:18:59Z</dcterms:created>
  <dcterms:modified xsi:type="dcterms:W3CDTF">2021-10-11T08:18:59Z</dcterms:modified>
</cp:coreProperties>
</file>