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Gravity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position    </w:t>
      </w:r>
      <w:r>
        <w:t xml:space="preserve">   laws    </w:t>
      </w:r>
      <w:r>
        <w:t xml:space="preserve">   moon    </w:t>
      </w:r>
      <w:r>
        <w:t xml:space="preserve">   earth    </w:t>
      </w:r>
      <w:r>
        <w:t xml:space="preserve">   magnetism    </w:t>
      </w:r>
      <w:r>
        <w:t xml:space="preserve">   movement    </w:t>
      </w:r>
      <w:r>
        <w:t xml:space="preserve">   inertia    </w:t>
      </w:r>
      <w:r>
        <w:t xml:space="preserve">   air resistance    </w:t>
      </w:r>
      <w:r>
        <w:t xml:space="preserve">   attract    </w:t>
      </w:r>
      <w:r>
        <w:t xml:space="preserve">   repel    </w:t>
      </w:r>
      <w:r>
        <w:t xml:space="preserve">   pull    </w:t>
      </w:r>
      <w:r>
        <w:t xml:space="preserve">   push    </w:t>
      </w:r>
      <w:r>
        <w:t xml:space="preserve">   weight    </w:t>
      </w:r>
      <w:r>
        <w:t xml:space="preserve">   friction    </w:t>
      </w:r>
      <w:r>
        <w:t xml:space="preserve">   orbit    </w:t>
      </w:r>
      <w:r>
        <w:t xml:space="preserve">   newton    </w:t>
      </w:r>
      <w:r>
        <w:t xml:space="preserve">   motion    </w:t>
      </w:r>
      <w:r>
        <w:t xml:space="preserve">   force    </w:t>
      </w:r>
      <w:r>
        <w:t xml:space="preserve">   gravity    </w:t>
      </w:r>
      <w:r>
        <w:t xml:space="preserve">   magnetic field    </w:t>
      </w:r>
      <w:r>
        <w:t xml:space="preserve">   gravitational field    </w:t>
      </w:r>
      <w:r>
        <w:t xml:space="preserve">   mass    </w:t>
      </w:r>
      <w:r>
        <w:t xml:space="preserve">   levitation    </w:t>
      </w:r>
      <w:r>
        <w:t xml:space="preserve">   gravitational pull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Gravity</dc:title>
  <dcterms:created xsi:type="dcterms:W3CDTF">2021-12-13T03:39:01Z</dcterms:created>
  <dcterms:modified xsi:type="dcterms:W3CDTF">2021-12-13T03:39:01Z</dcterms:modified>
</cp:coreProperties>
</file>