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Great Fire of Newcastle and Gateshead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did people in North and South Shields think the noise was?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More people died in this fire than in which other historic fire in 1666?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was sent accross the Tyne to start the fire on the Newcastle side?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How many homes and shops were destroyed?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many people died in the fire?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Great Fire 1854 started on which side of the Tyne?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Which bridge did people use to spectate from?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force of the explosion was similar to what type of eruption?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privately donated £100 to the relief fund?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was the main ignition for the start of the fire?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Great Fire of Newcastle and Gateshead</dc:title>
  <dcterms:created xsi:type="dcterms:W3CDTF">2021-10-11T08:19:44Z</dcterms:created>
  <dcterms:modified xsi:type="dcterms:W3CDTF">2021-10-11T08:19:44Z</dcterms:modified>
</cp:coreProperties>
</file>