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Great Sioux War of 1876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Another name for the Great Sioux War of 1876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an Army Garrison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Black Hills war was between the Lakota Sioux, Northern Cheyenne and the: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South Dakota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ore found in the Black Hills that brought in settlers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Bighorn Mountains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U.S. Government wanted to obtain____of the Black Hills area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1866-68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When the government tried to take ownership of the area the Cheyenne and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United States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Dominance by the Oglala Sioux over the U.S. Forces came from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Fort Laramie Treaty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Years of Red Clouds War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Red Cloud's war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Oglala Sioux dominance was over northern Wyoming and Southern Montana east of the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Sioux refused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1868 treaty setting aside the Great Sioux Reservation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Black Hills War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Fort Laramie treaty could not deny the Sioux had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gold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General Sheridan sent General Terry to the Black Hills to establish suitability of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hunting rights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gold rush of the Black Hills took place in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ownership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Sioux War of 1876</dc:title>
  <dcterms:created xsi:type="dcterms:W3CDTF">2022-01-08T03:37:15Z</dcterms:created>
  <dcterms:modified xsi:type="dcterms:W3CDTF">2022-01-08T03:37:15Z</dcterms:modified>
</cp:coreProperties>
</file>