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Great White Shark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OCEAN    </w:t>
      </w:r>
      <w:r>
        <w:t xml:space="preserve">   WARM BLOODED    </w:t>
      </w:r>
      <w:r>
        <w:t xml:space="preserve">   BUS    </w:t>
      </w:r>
      <w:r>
        <w:t xml:space="preserve">   ORCAS    </w:t>
      </w:r>
      <w:r>
        <w:t xml:space="preserve">   THREATS    </w:t>
      </w:r>
      <w:r>
        <w:t xml:space="preserve">   SEALS    </w:t>
      </w:r>
      <w:r>
        <w:t xml:space="preserve">   WATER    </w:t>
      </w:r>
      <w:r>
        <w:t xml:space="preserve">   TAIL    </w:t>
      </w:r>
      <w:r>
        <w:t xml:space="preserve">   GILLS    </w:t>
      </w:r>
      <w:r>
        <w:t xml:space="preserve">   SKELETON    </w:t>
      </w:r>
      <w:r>
        <w:t xml:space="preserve">   CARTILAGE    </w:t>
      </w:r>
      <w:r>
        <w:t xml:space="preserve">   BLUE    </w:t>
      </w:r>
      <w:r>
        <w:t xml:space="preserve">   GREY    </w:t>
      </w:r>
      <w:r>
        <w:t xml:space="preserve">   HABITAT    </w:t>
      </w:r>
      <w:r>
        <w:t xml:space="preserve">   PREY    </w:t>
      </w:r>
      <w:r>
        <w:t xml:space="preserve">   PUPS    </w:t>
      </w:r>
      <w:r>
        <w:t xml:space="preserve">   ENDANGERED    </w:t>
      </w:r>
      <w:r>
        <w:t xml:space="preserve">   FINS    </w:t>
      </w:r>
      <w:r>
        <w:t xml:space="preserve">   TEETH    </w:t>
      </w:r>
      <w:r>
        <w:t xml:space="preserve">   MARINE    </w:t>
      </w:r>
      <w:r>
        <w:t xml:space="preserve">   JAWS    </w:t>
      </w:r>
      <w:r>
        <w:t xml:space="preserve">   BLOOD    </w:t>
      </w:r>
      <w:r>
        <w:t xml:space="preserve">   SHARK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Great White Shark </dc:title>
  <dcterms:created xsi:type="dcterms:W3CDTF">2021-10-11T08:19:48Z</dcterms:created>
  <dcterms:modified xsi:type="dcterms:W3CDTF">2021-10-11T08:19:48Z</dcterms:modified>
</cp:coreProperties>
</file>