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Greek God and Goddesses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God of sea, earthquake and horses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Goddess of love and wisdom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Goddess of marriage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Goddess of hunting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God of messages (messenger of Olympic Gods)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God of the underworld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God of war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Goddess of harvest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God of music, truth and prophecy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Goddess of love and beauty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God of all Gods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God of harvest, wine making and wine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Goddess of motherhood and had twins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Greek God and Goddesses</dc:title>
  <dcterms:created xsi:type="dcterms:W3CDTF">2021-10-11T08:20:07Z</dcterms:created>
  <dcterms:modified xsi:type="dcterms:W3CDTF">2021-10-11T08:20:07Z</dcterms:modified>
</cp:coreProperties>
</file>