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Greek Gods and Goddesses</w:t>
      </w:r>
    </w:p>
    <w:p>
      <w:pPr>
        <w:pStyle w:val="Questions"/>
      </w:pPr>
      <w:r>
        <w:t xml:space="preserve">1. USZE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2. METEDRE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3. ALLOOP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4. DHRTAEOIP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5. CSOPCLY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6. REEHOESPPN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7. SEDHA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8. OOSNEPID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9. AHRE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10. REAS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11. RHMEES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12. ATHIES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13. IUDSNSYO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14. HSUPHETSEA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15. MIRASET </w:t>
      </w:r>
      <w:r>
        <w:rPr>
          <w:u w:val="single"/>
        </w:rPr>
        <w:t xml:space="preserve">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Greek Gods and Goddesses</dc:title>
  <dcterms:created xsi:type="dcterms:W3CDTF">2021-10-11T08:21:42Z</dcterms:created>
  <dcterms:modified xsi:type="dcterms:W3CDTF">2021-10-11T08:21:42Z</dcterms:modified>
</cp:coreProperties>
</file>