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Greek and Latin Roots mob,mot,mov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Self propelled passenger vehicle that moves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ability or power to move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To do something that makes a person move in action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Capable of moving or being moved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quality or state of being able to move about freely 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To move people or things around for a purpose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To move down in grade, rank ,or status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The act of moving 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 raise or move to a higher grade, rank, or job, to advocate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ability to move from place to place 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Greek and Latin Roots mob,mot,mov</dc:title>
  <dcterms:created xsi:type="dcterms:W3CDTF">2021-10-11T08:20:25Z</dcterms:created>
  <dcterms:modified xsi:type="dcterms:W3CDTF">2021-10-11T08:20:25Z</dcterms:modified>
</cp:coreProperties>
</file>