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Greek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science of the origin and development of the universe. Modern astronomy is dominated by the Big Bang theory, which brings together observational astronomy and particle physics.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pithy observation that contains a general truth, such as, “if it ain't broke, don't fix it.”.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pursuit of pleasure; sensual self-indulgence.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abbreviation formed from the initial letters of other words and pronounced as a word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small group of people having control of a country, organization, or institution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person or thing that is mysterious, puzzling, or difficult to understand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leadership or dominance, especially by one country or social group over others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of a bacterium, virus, or other microorganism) causing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point at which someone or something is best, perfect, or most successful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 a list of deaths.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system or organization in which people or groups are ranked one above the other according to status or authority.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having the same relation, relative position, or structure.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characterized by or suggesting the practice of severe self-discipline and abstention from all forms of indulgence, typically for religious reasons: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public speech or published text in praise of someone or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traveling from place to place, in particular working or based in various places for relatively short periods: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intended to teach, particularly in having moral instruction as an ulterior motive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using or relating to onomatopoeia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allegory, moral story/tale, fable, exemplum.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solution or remedy for all difficulties or diseases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an instrument for measuring the distance traveled by a vehicle.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of two or more colors; multicolored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relating to or characteristic of an elegy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Greek crossword</dc:title>
  <dcterms:created xsi:type="dcterms:W3CDTF">2021-10-11T08:21:01Z</dcterms:created>
  <dcterms:modified xsi:type="dcterms:W3CDTF">2021-10-11T08:21:01Z</dcterms:modified>
</cp:coreProperties>
</file>