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Greenglass house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persuade someone to do something by sustained coaxing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building structure used for a specific purpose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Coat or decorate with enamel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short and amusing story about s real incident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opening, or gap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reddish-brown color associated particularly with monochrome photographs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flattering statement used to persuade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entrance hall in a building used by the public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Indicating that one believes a person has done something wrong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chemical element and a hard silvery-white magnetic metal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bag carried on the shoulder by a long strap, typically closed by a flap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Involving a secret plan to do something that is harmful or illegal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confused mixture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Phone without will or conscious control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secret or dishonest activity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small plane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Gather together an increasing number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embarrassing remark in a social situation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action of producing a copy of a document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collectible object with high value because of its considerable age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Greenglass house </dc:title>
  <dcterms:created xsi:type="dcterms:W3CDTF">2021-10-11T08:21:29Z</dcterms:created>
  <dcterms:modified xsi:type="dcterms:W3CDTF">2021-10-11T08:21:29Z</dcterms:modified>
</cp:coreProperties>
</file>