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Greenhouse Crossword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This plant can poison you with both its spikes and its bite.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This plant will retreat from fire.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These gloves are a staple of every herbologist's kit.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This plant is most useful when picked at the full moon.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This plant's teeth are sometimes used as potions ingredients.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Your headache might be caused by this semi-sentient plant.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This animal is a master of camouflage.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This plant is a good last-resort if you find yourself needing to go to the bottom of a lake.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Touching this substance without gloves will cause yellow boils to erupt on your hands.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You might find yourself vomiting these if your spell backfires.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Greenhouse Crossword</dc:title>
  <dcterms:created xsi:type="dcterms:W3CDTF">2021-10-11T08:21:44Z</dcterms:created>
  <dcterms:modified xsi:type="dcterms:W3CDTF">2021-10-11T08:21:44Z</dcterms:modified>
</cp:coreProperties>
</file>