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Groundwater and surface water crossword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body of impermeable rock that can transmit groundwater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Lose a significant part of there flow into a groundwater system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One of these makes Groundwater contaminated in a long term period problem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Formed by the lateral and vertical moving of the earths crust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Allows water to pass through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Comes from one single identified source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Something in the ground that cause a certain form to collapse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Something that comes from many sources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Generally above stream level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Large and natural artificial lake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64% of this is used for irrigation to grow crops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Doesn’t allow fluid to pass through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Only 0.3 percent of freshwater is located on 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level below with water that might form into an aquifer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earths water is made up of this percent</w:t>
            </w:r>
          </w:p>
        </w:tc>
      </w:tr>
    </w:tbl>
    <w:p>
      <w:pPr>
        <w:pStyle w:val="WordBankLarge"/>
      </w:pPr>
      <w:r>
        <w:t xml:space="preserve">   Earth    </w:t>
      </w:r>
      <w:r>
        <w:t xml:space="preserve">   Lakes    </w:t>
      </w:r>
      <w:r>
        <w:t xml:space="preserve">   Groundwater     </w:t>
      </w:r>
      <w:r>
        <w:t xml:space="preserve">   Gasoline     </w:t>
      </w:r>
      <w:r>
        <w:t xml:space="preserve">    Reservoir     </w:t>
      </w:r>
      <w:r>
        <w:t xml:space="preserve">   71%    </w:t>
      </w:r>
      <w:r>
        <w:t xml:space="preserve">   Sinkhole    </w:t>
      </w:r>
      <w:r>
        <w:t xml:space="preserve">   Impermeable     </w:t>
      </w:r>
      <w:r>
        <w:t xml:space="preserve">   Permeable    </w:t>
      </w:r>
      <w:r>
        <w:t xml:space="preserve">   Losing stream    </w:t>
      </w:r>
      <w:r>
        <w:t xml:space="preserve">   Gaining stream     </w:t>
      </w:r>
      <w:r>
        <w:t xml:space="preserve">   Water table    </w:t>
      </w:r>
      <w:r>
        <w:t xml:space="preserve">   Aquifer     </w:t>
      </w:r>
      <w:r>
        <w:t xml:space="preserve">   Non point source pollution     </w:t>
      </w:r>
      <w:r>
        <w:t xml:space="preserve">   Point source pollution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Groundwater and surface water crossword </dc:title>
  <dcterms:created xsi:type="dcterms:W3CDTF">2021-10-11T08:24:25Z</dcterms:created>
  <dcterms:modified xsi:type="dcterms:W3CDTF">2021-10-11T08:24:25Z</dcterms:modified>
</cp:coreProperties>
</file>