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Growing Up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Medium"/>
      </w:pPr>
      <w:r>
        <w:t xml:space="preserve">   nail clipper    </w:t>
      </w:r>
      <w:r>
        <w:t xml:space="preserve">   responsibility    </w:t>
      </w:r>
      <w:r>
        <w:t xml:space="preserve">   chores    </w:t>
      </w:r>
      <w:r>
        <w:t xml:space="preserve">   respect    </w:t>
      </w:r>
      <w:r>
        <w:t xml:space="preserve">   healthy    </w:t>
      </w:r>
      <w:r>
        <w:t xml:space="preserve">   friendships    </w:t>
      </w:r>
      <w:r>
        <w:t xml:space="preserve">   relationships    </w:t>
      </w:r>
      <w:r>
        <w:t xml:space="preserve">   mouthwash    </w:t>
      </w:r>
      <w:r>
        <w:t xml:space="preserve">   toothpaste    </w:t>
      </w:r>
      <w:r>
        <w:t xml:space="preserve">   floss    </w:t>
      </w:r>
      <w:r>
        <w:t xml:space="preserve">   toothbrush    </w:t>
      </w:r>
      <w:r>
        <w:t xml:space="preserve">   soap    </w:t>
      </w:r>
      <w:r>
        <w:t xml:space="preserve">   body odor    </w:t>
      </w:r>
      <w:r>
        <w:t xml:space="preserve">   shower    </w:t>
      </w:r>
      <w:r>
        <w:t xml:space="preserve">   deoderant    </w:t>
      </w:r>
      <w:r>
        <w:t xml:space="preserve">   shampoo    </w:t>
      </w:r>
      <w:r>
        <w:t xml:space="preserve">   change    </w:t>
      </w:r>
      <w:r>
        <w:t xml:space="preserve">   hygiene    </w:t>
      </w:r>
      <w:r>
        <w:t xml:space="preserve">   puberty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Growing Up </dc:title>
  <dcterms:created xsi:type="dcterms:W3CDTF">2021-10-11T08:25:22Z</dcterms:created>
  <dcterms:modified xsi:type="dcterms:W3CDTF">2021-10-11T08:25:22Z</dcterms:modified>
</cp:coreProperties>
</file>